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28826">
      <w:pPr>
        <w:spacing w:before="360" w:after="240"/>
        <w:rPr>
          <w:szCs w:val="24"/>
        </w:rPr>
      </w:pPr>
      <w:r>
        <w:rPr>
          <w:rFonts w:hint="eastAsia"/>
          <w:b/>
          <w:szCs w:val="24"/>
          <w:lang w:eastAsia="zh-CN"/>
        </w:rPr>
        <w:t>一、</w:t>
      </w:r>
      <w:r>
        <w:rPr>
          <w:b/>
          <w:szCs w:val="24"/>
        </w:rPr>
        <w:t>项目概况</w:t>
      </w:r>
    </w:p>
    <w:p w14:paraId="5E06B00C">
      <w:pPr>
        <w:ind w:firstLine="480"/>
        <w:rPr>
          <w:szCs w:val="24"/>
        </w:rPr>
      </w:pPr>
      <w:r>
        <w:rPr>
          <w:szCs w:val="24"/>
        </w:rPr>
        <w:t>为保障医院医用气体系统的安全、稳定、连续运行，确保压缩空气系统及负压吸引系统各项设备处于良好工作状态，满足临床医疗用气需求，现拟通过公开采购方式选定专业维护保养服务单位，对医院医用气体</w:t>
      </w:r>
      <w:r>
        <w:rPr>
          <w:rFonts w:hint="eastAsia"/>
          <w:szCs w:val="24"/>
          <w:lang w:val="en-US" w:eastAsia="zh-CN"/>
        </w:rPr>
        <w:t>机</w:t>
      </w:r>
      <w:r>
        <w:rPr>
          <w:szCs w:val="24"/>
        </w:rPr>
        <w:t>房设备提供定期维护保养、故障抢修、备品备件更换等一体化服务。</w:t>
      </w:r>
    </w:p>
    <w:p w14:paraId="5AA3BAD5">
      <w:pPr>
        <w:spacing w:before="240" w:after="120"/>
        <w:rPr>
          <w:szCs w:val="24"/>
        </w:rPr>
      </w:pPr>
      <w:r>
        <w:rPr>
          <w:b/>
          <w:szCs w:val="24"/>
        </w:rPr>
        <w:t>1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项目名称</w:t>
      </w:r>
    </w:p>
    <w:p w14:paraId="564102FB">
      <w:pPr>
        <w:ind w:firstLine="480"/>
        <w:rPr>
          <w:szCs w:val="24"/>
        </w:rPr>
      </w:pPr>
      <w:r>
        <w:rPr>
          <w:szCs w:val="24"/>
        </w:rPr>
        <w:t>医用气体</w:t>
      </w:r>
      <w:r>
        <w:rPr>
          <w:rFonts w:hint="eastAsia"/>
          <w:szCs w:val="24"/>
          <w:lang w:val="en-US" w:eastAsia="zh-CN"/>
        </w:rPr>
        <w:t>机</w:t>
      </w:r>
      <w:r>
        <w:rPr>
          <w:szCs w:val="24"/>
        </w:rPr>
        <w:t>房维护保养服务采购项目。</w:t>
      </w:r>
    </w:p>
    <w:p w14:paraId="76C71325">
      <w:pPr>
        <w:spacing w:before="240" w:after="120"/>
        <w:rPr>
          <w:szCs w:val="24"/>
        </w:rPr>
      </w:pPr>
      <w:r>
        <w:rPr>
          <w:b/>
          <w:szCs w:val="24"/>
        </w:rPr>
        <w:t>2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服务地点</w:t>
      </w:r>
    </w:p>
    <w:p w14:paraId="3EBAF525">
      <w:pPr>
        <w:ind w:firstLine="480"/>
        <w:rPr>
          <w:szCs w:val="24"/>
        </w:rPr>
      </w:pPr>
      <w:r>
        <w:rPr>
          <w:szCs w:val="24"/>
        </w:rPr>
        <w:t>采购单位指定医用气体</w:t>
      </w:r>
      <w:r>
        <w:rPr>
          <w:rFonts w:hint="eastAsia"/>
          <w:szCs w:val="24"/>
          <w:lang w:val="en-US" w:eastAsia="zh-CN"/>
        </w:rPr>
        <w:t>机房</w:t>
      </w:r>
      <w:r>
        <w:rPr>
          <w:szCs w:val="24"/>
        </w:rPr>
        <w:t>（压缩空气</w:t>
      </w:r>
      <w:r>
        <w:rPr>
          <w:rFonts w:hint="eastAsia"/>
          <w:szCs w:val="24"/>
          <w:lang w:val="en-US" w:eastAsia="zh-CN"/>
        </w:rPr>
        <w:t>机</w:t>
      </w:r>
      <w:r>
        <w:rPr>
          <w:szCs w:val="24"/>
        </w:rPr>
        <w:t>房、真空吸引机房）。</w:t>
      </w:r>
    </w:p>
    <w:p w14:paraId="7FF08DCD">
      <w:pPr>
        <w:spacing w:before="240" w:after="120"/>
        <w:rPr>
          <w:szCs w:val="24"/>
        </w:rPr>
      </w:pPr>
      <w:r>
        <w:rPr>
          <w:b/>
          <w:szCs w:val="24"/>
        </w:rPr>
        <w:t>3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资金来源</w:t>
      </w:r>
    </w:p>
    <w:p w14:paraId="0B887E64">
      <w:pPr>
        <w:ind w:firstLine="480"/>
        <w:rPr>
          <w:szCs w:val="24"/>
        </w:rPr>
      </w:pPr>
      <w:r>
        <w:rPr>
          <w:szCs w:val="24"/>
        </w:rPr>
        <w:t>采购单位自筹资金，已落实。</w:t>
      </w:r>
    </w:p>
    <w:p w14:paraId="7E4B835F">
      <w:pPr>
        <w:spacing w:before="360" w:after="240"/>
        <w:rPr>
          <w:szCs w:val="24"/>
        </w:rPr>
      </w:pPr>
      <w:r>
        <w:rPr>
          <w:rFonts w:hint="eastAsia"/>
          <w:b/>
          <w:szCs w:val="24"/>
          <w:lang w:eastAsia="zh-CN"/>
        </w:rPr>
        <w:t>二、</w:t>
      </w:r>
      <w:r>
        <w:rPr>
          <w:b/>
          <w:szCs w:val="24"/>
        </w:rPr>
        <w:t>采购范围与服务内容</w:t>
      </w:r>
    </w:p>
    <w:p w14:paraId="2557722D">
      <w:pPr>
        <w:ind w:firstLine="480"/>
        <w:rPr>
          <w:szCs w:val="24"/>
        </w:rPr>
      </w:pPr>
      <w:r>
        <w:rPr>
          <w:szCs w:val="24"/>
        </w:rPr>
        <w:t>本项目采购范围为医院医用气体</w:t>
      </w:r>
      <w:r>
        <w:rPr>
          <w:rFonts w:hint="eastAsia"/>
          <w:szCs w:val="24"/>
          <w:lang w:val="en-US" w:eastAsia="zh-CN"/>
        </w:rPr>
        <w:t>机</w:t>
      </w:r>
      <w:r>
        <w:rPr>
          <w:szCs w:val="24"/>
        </w:rPr>
        <w:t>房内以下两大系统的全部设备及附属设施的维护保养服务：</w:t>
      </w:r>
    </w:p>
    <w:p w14:paraId="1113FD07">
      <w:pPr>
        <w:spacing w:before="120" w:after="120"/>
        <w:rPr>
          <w:szCs w:val="24"/>
        </w:rPr>
      </w:pPr>
      <w:r>
        <w:rPr>
          <w:b/>
          <w:szCs w:val="24"/>
        </w:rPr>
        <w:t>1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压缩空气系统</w:t>
      </w:r>
    </w:p>
    <w:p w14:paraId="79D4E6C3">
      <w:pPr>
        <w:ind w:firstLine="480"/>
        <w:rPr>
          <w:szCs w:val="24"/>
        </w:rPr>
      </w:pPr>
      <w:r>
        <w:rPr>
          <w:szCs w:val="24"/>
        </w:rPr>
        <w:t>（1）空气压缩机组（GA15PA7.5型螺杆式空压机，含主机、电机、控制系统等）；</w:t>
      </w:r>
    </w:p>
    <w:p w14:paraId="3D21E648">
      <w:pPr>
        <w:ind w:firstLine="480"/>
        <w:rPr>
          <w:szCs w:val="24"/>
        </w:rPr>
      </w:pPr>
      <w:r>
        <w:rPr>
          <w:szCs w:val="24"/>
        </w:rPr>
        <w:t>（2）冷冻式/吸附式干燥机；</w:t>
      </w:r>
    </w:p>
    <w:p w14:paraId="3593F29C">
      <w:pPr>
        <w:ind w:firstLine="480"/>
        <w:rPr>
          <w:szCs w:val="24"/>
        </w:rPr>
      </w:pPr>
      <w:r>
        <w:rPr>
          <w:szCs w:val="24"/>
        </w:rPr>
        <w:t>（3）精密过滤器（初效、中效高效三级过滤）；</w:t>
      </w:r>
    </w:p>
    <w:p w14:paraId="310AF18A">
      <w:pPr>
        <w:ind w:firstLine="480"/>
        <w:rPr>
          <w:szCs w:val="24"/>
        </w:rPr>
      </w:pPr>
      <w:r>
        <w:rPr>
          <w:szCs w:val="24"/>
        </w:rPr>
        <w:t>（4）储气罐（压力容器）及安全阀；</w:t>
      </w:r>
    </w:p>
    <w:p w14:paraId="5AF4E901">
      <w:pPr>
        <w:ind w:firstLine="480"/>
        <w:rPr>
          <w:szCs w:val="24"/>
        </w:rPr>
      </w:pPr>
      <w:r>
        <w:rPr>
          <w:szCs w:val="24"/>
        </w:rPr>
        <w:t>（5）管路系统、阀门及附件；</w:t>
      </w:r>
    </w:p>
    <w:p w14:paraId="40A9864A">
      <w:pPr>
        <w:ind w:firstLine="480"/>
        <w:rPr>
          <w:szCs w:val="24"/>
        </w:rPr>
      </w:pPr>
      <w:r>
        <w:rPr>
          <w:szCs w:val="24"/>
        </w:rPr>
        <w:t>（6）电控系统及仪表。</w:t>
      </w:r>
    </w:p>
    <w:p w14:paraId="5F560348">
      <w:pPr>
        <w:spacing w:before="120" w:after="120"/>
        <w:rPr>
          <w:szCs w:val="24"/>
        </w:rPr>
      </w:pPr>
      <w:r>
        <w:rPr>
          <w:b/>
          <w:szCs w:val="24"/>
        </w:rPr>
        <w:t>2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负压吸引系统（真空机组）</w:t>
      </w:r>
    </w:p>
    <w:p w14:paraId="18F9E688">
      <w:pPr>
        <w:ind w:firstLine="480"/>
        <w:rPr>
          <w:szCs w:val="24"/>
        </w:rPr>
      </w:pPr>
      <w:r>
        <w:rPr>
          <w:szCs w:val="24"/>
        </w:rPr>
        <w:t>（1）真空吸引机组（VC202型真空泵，含主机、电机、控制系统等）；</w:t>
      </w:r>
    </w:p>
    <w:p w14:paraId="0A06D88A">
      <w:pPr>
        <w:ind w:firstLine="480"/>
        <w:rPr>
          <w:szCs w:val="24"/>
        </w:rPr>
      </w:pPr>
      <w:r>
        <w:rPr>
          <w:szCs w:val="24"/>
        </w:rPr>
        <w:t>（2）油气分离器及油雾分离器；</w:t>
      </w:r>
    </w:p>
    <w:p w14:paraId="217828CD">
      <w:pPr>
        <w:ind w:firstLine="480"/>
        <w:rPr>
          <w:szCs w:val="24"/>
        </w:rPr>
      </w:pPr>
      <w:r>
        <w:rPr>
          <w:szCs w:val="24"/>
        </w:rPr>
        <w:t>（3）空气过滤器；</w:t>
      </w:r>
    </w:p>
    <w:p w14:paraId="0C5D85A6">
      <w:pPr>
        <w:ind w:firstLine="480"/>
        <w:rPr>
          <w:szCs w:val="24"/>
        </w:rPr>
      </w:pPr>
      <w:r>
        <w:rPr>
          <w:szCs w:val="24"/>
        </w:rPr>
        <w:t>（4）电磁阀及电接点真空表；</w:t>
      </w:r>
    </w:p>
    <w:p w14:paraId="58F9B711">
      <w:pPr>
        <w:ind w:firstLine="480"/>
        <w:rPr>
          <w:szCs w:val="24"/>
        </w:rPr>
      </w:pPr>
      <w:r>
        <w:rPr>
          <w:szCs w:val="24"/>
        </w:rPr>
        <w:t>（5）真空管路系统、阀门及附件；</w:t>
      </w:r>
    </w:p>
    <w:p w14:paraId="4F9BAADA">
      <w:pPr>
        <w:ind w:firstLine="480"/>
        <w:rPr>
          <w:szCs w:val="24"/>
        </w:rPr>
      </w:pPr>
      <w:r>
        <w:rPr>
          <w:szCs w:val="24"/>
        </w:rPr>
        <w:t>（6）储气罐（负压罐）及安全阀；</w:t>
      </w:r>
    </w:p>
    <w:p w14:paraId="1BC92494">
      <w:pPr>
        <w:ind w:firstLine="480"/>
        <w:rPr>
          <w:szCs w:val="24"/>
        </w:rPr>
      </w:pPr>
      <w:r>
        <w:rPr>
          <w:szCs w:val="24"/>
        </w:rPr>
        <w:t>（7）电控系统及仪表。</w:t>
      </w:r>
    </w:p>
    <w:p w14:paraId="5D9B8EA2">
      <w:pPr>
        <w:spacing w:before="240" w:after="120"/>
        <w:rPr>
          <w:szCs w:val="24"/>
        </w:rPr>
      </w:pPr>
      <w:r>
        <w:rPr>
          <w:b/>
          <w:szCs w:val="24"/>
        </w:rPr>
        <w:t>3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服务内容</w:t>
      </w:r>
    </w:p>
    <w:p w14:paraId="734264D8">
      <w:pPr>
        <w:ind w:firstLine="480"/>
        <w:rPr>
          <w:szCs w:val="24"/>
        </w:rPr>
      </w:pPr>
      <w:r>
        <w:rPr>
          <w:szCs w:val="24"/>
        </w:rPr>
        <w:t>成交供应商应按照本文件第三章规定的</w:t>
      </w:r>
      <w:r>
        <w:rPr>
          <w:rFonts w:hint="eastAsia"/>
          <w:szCs w:val="24"/>
          <w:lang w:eastAsia="zh-CN"/>
        </w:rPr>
        <w:t>保养清单</w:t>
      </w:r>
      <w:r>
        <w:rPr>
          <w:szCs w:val="24"/>
        </w:rPr>
        <w:t>内容，为上述设备提供但不限于以下服务：</w:t>
      </w:r>
    </w:p>
    <w:p w14:paraId="2A1620F4">
      <w:pPr>
        <w:ind w:firstLine="480"/>
        <w:rPr>
          <w:szCs w:val="24"/>
        </w:rPr>
      </w:pPr>
      <w:r>
        <w:rPr>
          <w:szCs w:val="24"/>
        </w:rPr>
        <w:t>（1）维护：更换机油、滤芯、密封件等损耗材料，进行设备清洁、润滑、紧固、调整；</w:t>
      </w:r>
    </w:p>
    <w:p w14:paraId="592CB1F5">
      <w:pPr>
        <w:ind w:firstLine="480"/>
        <w:rPr>
          <w:szCs w:val="24"/>
        </w:rPr>
      </w:pPr>
      <w:r>
        <w:rPr>
          <w:szCs w:val="24"/>
        </w:rPr>
        <w:t>（2）性能检测：对压缩机速率、抽气速率、压力、温度、气密性、同心度等关键参数进行定期测试与校准；</w:t>
      </w:r>
      <w:bookmarkStart w:id="0" w:name="_GoBack"/>
      <w:bookmarkEnd w:id="0"/>
    </w:p>
    <w:p w14:paraId="4D27067C">
      <w:pPr>
        <w:ind w:firstLine="480"/>
        <w:rPr>
          <w:szCs w:val="24"/>
        </w:rPr>
      </w:pPr>
      <w:r>
        <w:rPr>
          <w:szCs w:val="24"/>
        </w:rPr>
        <w:t>（3）</w:t>
      </w:r>
      <w:r>
        <w:rPr>
          <w:rFonts w:hint="eastAsia"/>
          <w:szCs w:val="24"/>
          <w:lang w:eastAsia="zh-CN"/>
        </w:rPr>
        <w:t>保养设备材料</w:t>
      </w:r>
      <w:r>
        <w:rPr>
          <w:szCs w:val="24"/>
        </w:rPr>
        <w:t>供应：提供原厂正品备品备件并负责更换安装；</w:t>
      </w:r>
    </w:p>
    <w:p w14:paraId="0ED44E87">
      <w:pPr>
        <w:ind w:firstLine="480"/>
        <w:rPr>
          <w:szCs w:val="24"/>
        </w:rPr>
      </w:pPr>
      <w:r>
        <w:rPr>
          <w:szCs w:val="24"/>
        </w:rPr>
        <w:t>（4）技术档案：建立完整的设备维护保养档案，每次服务后提交书面报告；</w:t>
      </w:r>
    </w:p>
    <w:p w14:paraId="246D8F97">
      <w:pPr>
        <w:ind w:firstLine="480"/>
        <w:rPr>
          <w:szCs w:val="24"/>
        </w:rPr>
      </w:pPr>
      <w:r>
        <w:rPr>
          <w:szCs w:val="24"/>
        </w:rPr>
        <w:t>（5）人员培训：为采购单位相关操作人员提供必要的设备操作及日常维护培训。</w:t>
      </w:r>
    </w:p>
    <w:p w14:paraId="5A5B2245">
      <w:pPr>
        <w:spacing w:before="360" w:after="240"/>
        <w:rPr>
          <w:szCs w:val="24"/>
        </w:rPr>
      </w:pPr>
      <w:r>
        <w:rPr>
          <w:rFonts w:hint="eastAsia"/>
          <w:b/>
          <w:szCs w:val="24"/>
          <w:lang w:eastAsia="zh-CN"/>
        </w:rPr>
        <w:t>三、保养</w:t>
      </w:r>
      <w:r>
        <w:rPr>
          <w:b/>
          <w:szCs w:val="24"/>
        </w:rPr>
        <w:t>要求</w:t>
      </w:r>
    </w:p>
    <w:p w14:paraId="413A0832">
      <w:pPr>
        <w:spacing w:before="240" w:after="120"/>
        <w:rPr>
          <w:sz w:val="21"/>
          <w:szCs w:val="21"/>
        </w:rPr>
      </w:pPr>
      <w:r>
        <w:rPr>
          <w:b/>
          <w:szCs w:val="24"/>
        </w:rPr>
        <w:t>1</w:t>
      </w:r>
      <w:r>
        <w:rPr>
          <w:rFonts w:hint="eastAsia"/>
          <w:b/>
          <w:szCs w:val="24"/>
          <w:lang w:eastAsia="zh-CN"/>
        </w:rPr>
        <w:t>、</w:t>
      </w:r>
      <w:r>
        <w:rPr>
          <w:rFonts w:hint="eastAsia"/>
          <w:b/>
          <w:sz w:val="21"/>
          <w:szCs w:val="21"/>
          <w:lang w:eastAsia="zh-CN"/>
        </w:rPr>
        <w:t>保养</w:t>
      </w:r>
      <w:r>
        <w:rPr>
          <w:b/>
          <w:sz w:val="21"/>
          <w:szCs w:val="21"/>
        </w:rPr>
        <w:t>清单</w:t>
      </w:r>
    </w:p>
    <w:p w14:paraId="3352D6E7">
      <w:pPr>
        <w:ind w:firstLine="480"/>
        <w:rPr>
          <w:szCs w:val="24"/>
        </w:rPr>
      </w:pPr>
      <w:r>
        <w:rPr>
          <w:sz w:val="21"/>
          <w:szCs w:val="21"/>
        </w:rPr>
        <w:t>成交供应商应在服务期内按以下清单提供备</w:t>
      </w:r>
      <w:r>
        <w:rPr>
          <w:szCs w:val="24"/>
        </w:rPr>
        <w:t>品备件并负责更换安装，所有费用包含在合同总价中：</w:t>
      </w:r>
    </w:p>
    <w:p w14:paraId="1DEE045F">
      <w:pPr>
        <w:spacing w:before="120" w:after="120"/>
        <w:rPr>
          <w:szCs w:val="24"/>
        </w:rPr>
      </w:pPr>
      <w:r>
        <w:rPr>
          <w:rFonts w:hint="eastAsia"/>
          <w:b/>
          <w:szCs w:val="24"/>
          <w:lang w:eastAsia="zh-CN"/>
        </w:rPr>
        <w:t>（1）</w:t>
      </w:r>
      <w:r>
        <w:rPr>
          <w:b/>
          <w:szCs w:val="24"/>
        </w:rPr>
        <w:t>压缩空气系统保养</w:t>
      </w:r>
      <w:r>
        <w:rPr>
          <w:rFonts w:hint="eastAsia"/>
          <w:b/>
          <w:szCs w:val="24"/>
          <w:lang w:eastAsia="zh-CN"/>
        </w:rPr>
        <w:t>清单</w:t>
      </w:r>
      <w:r>
        <w:rPr>
          <w:b/>
          <w:szCs w:val="24"/>
        </w:rPr>
        <w:t>（GA15PA7.5机组）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729"/>
        <w:gridCol w:w="1729"/>
        <w:gridCol w:w="1729"/>
        <w:gridCol w:w="1729"/>
      </w:tblGrid>
      <w:tr w14:paraId="2ED36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D9E2F3"/>
            <w:vAlign w:val="center"/>
          </w:tcPr>
          <w:p w14:paraId="103F30BB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序号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1D37B52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设备材料名称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538246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材料编号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7FEE65D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数量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253C1608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单位</w:t>
            </w:r>
          </w:p>
        </w:tc>
      </w:tr>
      <w:tr w14:paraId="63CFD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4D7E13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14:paraId="1A9673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机组冷却液（专用油）</w:t>
            </w:r>
          </w:p>
        </w:tc>
        <w:tc>
          <w:tcPr>
            <w:tcW w:w="1729" w:type="dxa"/>
            <w:vAlign w:val="center"/>
          </w:tcPr>
          <w:p w14:paraId="08F627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PN1630091800</w:t>
            </w:r>
          </w:p>
        </w:tc>
        <w:tc>
          <w:tcPr>
            <w:tcW w:w="1729" w:type="dxa"/>
            <w:vAlign w:val="center"/>
          </w:tcPr>
          <w:p w14:paraId="344429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3D9FA7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桶</w:t>
            </w:r>
          </w:p>
        </w:tc>
      </w:tr>
      <w:tr w14:paraId="40069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436ECDB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471547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空气滤芯</w:t>
            </w:r>
          </w:p>
        </w:tc>
        <w:tc>
          <w:tcPr>
            <w:tcW w:w="1729" w:type="dxa"/>
            <w:vAlign w:val="center"/>
          </w:tcPr>
          <w:p w14:paraId="445267A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1613872000</w:t>
            </w:r>
          </w:p>
        </w:tc>
        <w:tc>
          <w:tcPr>
            <w:tcW w:w="1729" w:type="dxa"/>
            <w:vAlign w:val="center"/>
          </w:tcPr>
          <w:p w14:paraId="37212D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410206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只</w:t>
            </w:r>
          </w:p>
        </w:tc>
      </w:tr>
      <w:tr w14:paraId="6ED4D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65B758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29" w:type="dxa"/>
            <w:vAlign w:val="center"/>
          </w:tcPr>
          <w:p w14:paraId="253935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油滤滤芯</w:t>
            </w:r>
          </w:p>
        </w:tc>
        <w:tc>
          <w:tcPr>
            <w:tcW w:w="1729" w:type="dxa"/>
            <w:vAlign w:val="center"/>
          </w:tcPr>
          <w:p w14:paraId="5A3DEA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1625752501</w:t>
            </w:r>
          </w:p>
        </w:tc>
        <w:tc>
          <w:tcPr>
            <w:tcW w:w="1729" w:type="dxa"/>
            <w:vAlign w:val="center"/>
          </w:tcPr>
          <w:p w14:paraId="79F09C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1247E1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只</w:t>
            </w:r>
          </w:p>
        </w:tc>
      </w:tr>
      <w:tr w14:paraId="1D55E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195CC3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29" w:type="dxa"/>
            <w:vAlign w:val="center"/>
          </w:tcPr>
          <w:p w14:paraId="3DD9E0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油气分离滤芯</w:t>
            </w:r>
          </w:p>
        </w:tc>
        <w:tc>
          <w:tcPr>
            <w:tcW w:w="1729" w:type="dxa"/>
            <w:vAlign w:val="center"/>
          </w:tcPr>
          <w:p w14:paraId="0A5605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109252203406</w:t>
            </w:r>
          </w:p>
        </w:tc>
        <w:tc>
          <w:tcPr>
            <w:tcW w:w="1729" w:type="dxa"/>
            <w:vAlign w:val="center"/>
          </w:tcPr>
          <w:p w14:paraId="10FB20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55C712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只</w:t>
            </w:r>
          </w:p>
        </w:tc>
      </w:tr>
      <w:tr w14:paraId="099F2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191414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14:paraId="756A99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精密过滤器（初效、中效、高效）</w:t>
            </w:r>
          </w:p>
        </w:tc>
        <w:tc>
          <w:tcPr>
            <w:tcW w:w="1729" w:type="dxa"/>
            <w:vAlign w:val="center"/>
          </w:tcPr>
          <w:p w14:paraId="22B5F7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2901207934</w:t>
            </w:r>
          </w:p>
        </w:tc>
        <w:tc>
          <w:tcPr>
            <w:tcW w:w="1729" w:type="dxa"/>
            <w:vAlign w:val="center"/>
          </w:tcPr>
          <w:p w14:paraId="4EE55B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29" w:type="dxa"/>
            <w:vAlign w:val="center"/>
          </w:tcPr>
          <w:p w14:paraId="1FCB24D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只</w:t>
            </w:r>
          </w:p>
        </w:tc>
      </w:tr>
      <w:tr w14:paraId="3065B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3640BED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729" w:type="dxa"/>
            <w:vAlign w:val="center"/>
          </w:tcPr>
          <w:p w14:paraId="2A1639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整套设备维护服务费</w:t>
            </w:r>
          </w:p>
        </w:tc>
        <w:tc>
          <w:tcPr>
            <w:tcW w:w="1729" w:type="dxa"/>
            <w:vAlign w:val="center"/>
          </w:tcPr>
          <w:p w14:paraId="574204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—</w:t>
            </w:r>
          </w:p>
        </w:tc>
        <w:tc>
          <w:tcPr>
            <w:tcW w:w="1729" w:type="dxa"/>
            <w:vAlign w:val="center"/>
          </w:tcPr>
          <w:p w14:paraId="4C5D5D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14:paraId="0984C8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项</w:t>
            </w:r>
          </w:p>
        </w:tc>
      </w:tr>
    </w:tbl>
    <w:p w14:paraId="5A20A9A3">
      <w:pPr>
        <w:rPr>
          <w:szCs w:val="24"/>
        </w:rPr>
      </w:pPr>
    </w:p>
    <w:p w14:paraId="3D1DE025">
      <w:pPr>
        <w:spacing w:before="120" w:after="120"/>
        <w:rPr>
          <w:szCs w:val="24"/>
        </w:rPr>
      </w:pPr>
      <w:r>
        <w:rPr>
          <w:rFonts w:hint="eastAsia"/>
          <w:b/>
          <w:szCs w:val="24"/>
          <w:lang w:eastAsia="zh-CN"/>
        </w:rPr>
        <w:t>（2）</w:t>
      </w:r>
      <w:r>
        <w:rPr>
          <w:b/>
          <w:szCs w:val="24"/>
        </w:rPr>
        <w:t>负压机组系统保养</w:t>
      </w:r>
      <w:r>
        <w:rPr>
          <w:rFonts w:hint="eastAsia"/>
          <w:b/>
          <w:szCs w:val="24"/>
          <w:lang w:eastAsia="zh-CN"/>
        </w:rPr>
        <w:t>清单</w:t>
      </w:r>
      <w:r>
        <w:rPr>
          <w:b/>
          <w:szCs w:val="24"/>
        </w:rPr>
        <w:t>（VC202）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729"/>
        <w:gridCol w:w="1729"/>
        <w:gridCol w:w="1729"/>
        <w:gridCol w:w="1729"/>
      </w:tblGrid>
      <w:tr w14:paraId="63BEA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D9E2F3"/>
            <w:vAlign w:val="center"/>
          </w:tcPr>
          <w:p w14:paraId="019F6597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序号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471AC620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设备材料名称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79A3945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材料编号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1CF1613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数量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2C627CC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单位</w:t>
            </w:r>
          </w:p>
        </w:tc>
      </w:tr>
      <w:tr w14:paraId="32095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0B417A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14:paraId="6D0504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真空泵油（VG100，18升）</w:t>
            </w:r>
          </w:p>
        </w:tc>
        <w:tc>
          <w:tcPr>
            <w:tcW w:w="1729" w:type="dxa"/>
            <w:vAlign w:val="center"/>
          </w:tcPr>
          <w:p w14:paraId="66B186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VG100</w:t>
            </w:r>
          </w:p>
        </w:tc>
        <w:tc>
          <w:tcPr>
            <w:tcW w:w="1729" w:type="dxa"/>
            <w:vAlign w:val="center"/>
          </w:tcPr>
          <w:p w14:paraId="5519D2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283EA1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桶</w:t>
            </w:r>
          </w:p>
        </w:tc>
      </w:tr>
      <w:tr w14:paraId="43F64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2C5DD13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41DA4B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油雾分离器滤芯</w:t>
            </w:r>
          </w:p>
        </w:tc>
        <w:tc>
          <w:tcPr>
            <w:tcW w:w="1729" w:type="dxa"/>
            <w:vAlign w:val="center"/>
          </w:tcPr>
          <w:p w14:paraId="6DCE04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7316306000</w:t>
            </w:r>
          </w:p>
        </w:tc>
        <w:tc>
          <w:tcPr>
            <w:tcW w:w="1729" w:type="dxa"/>
            <w:vAlign w:val="center"/>
          </w:tcPr>
          <w:p w14:paraId="730035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729" w:type="dxa"/>
            <w:vAlign w:val="center"/>
          </w:tcPr>
          <w:p w14:paraId="15A31C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只</w:t>
            </w:r>
          </w:p>
        </w:tc>
      </w:tr>
      <w:tr w14:paraId="6913E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54F5B4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29" w:type="dxa"/>
            <w:vAlign w:val="center"/>
          </w:tcPr>
          <w:p w14:paraId="4587ED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空气过滤滤芯</w:t>
            </w:r>
          </w:p>
        </w:tc>
        <w:tc>
          <w:tcPr>
            <w:tcW w:w="1729" w:type="dxa"/>
            <w:vAlign w:val="center"/>
          </w:tcPr>
          <w:p w14:paraId="5D79F3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7313246000</w:t>
            </w:r>
          </w:p>
        </w:tc>
        <w:tc>
          <w:tcPr>
            <w:tcW w:w="1729" w:type="dxa"/>
            <w:vAlign w:val="center"/>
          </w:tcPr>
          <w:p w14:paraId="254797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29" w:type="dxa"/>
            <w:vAlign w:val="center"/>
          </w:tcPr>
          <w:p w14:paraId="42C73E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只</w:t>
            </w:r>
          </w:p>
        </w:tc>
      </w:tr>
      <w:tr w14:paraId="22104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0CF42A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29" w:type="dxa"/>
            <w:vAlign w:val="center"/>
          </w:tcPr>
          <w:p w14:paraId="053731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整套设备维护服务费</w:t>
            </w:r>
          </w:p>
        </w:tc>
        <w:tc>
          <w:tcPr>
            <w:tcW w:w="1729" w:type="dxa"/>
            <w:vAlign w:val="center"/>
          </w:tcPr>
          <w:p w14:paraId="06C563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—</w:t>
            </w:r>
          </w:p>
        </w:tc>
        <w:tc>
          <w:tcPr>
            <w:tcW w:w="1729" w:type="dxa"/>
            <w:vAlign w:val="center"/>
          </w:tcPr>
          <w:p w14:paraId="24BCDD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14:paraId="7FA890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项</w:t>
            </w:r>
          </w:p>
        </w:tc>
      </w:tr>
    </w:tbl>
    <w:p w14:paraId="45685E90">
      <w:pPr>
        <w:rPr>
          <w:szCs w:val="24"/>
        </w:rPr>
      </w:pPr>
    </w:p>
    <w:p w14:paraId="03028EBB">
      <w:pPr>
        <w:rPr>
          <w:szCs w:val="24"/>
        </w:rPr>
      </w:pPr>
    </w:p>
    <w:p w14:paraId="23FEAEE3">
      <w:pPr>
        <w:rPr>
          <w:szCs w:val="24"/>
        </w:rPr>
      </w:pPr>
    </w:p>
    <w:p w14:paraId="3DC2E04D">
      <w:pPr>
        <w:rPr>
          <w:szCs w:val="24"/>
        </w:rPr>
      </w:pPr>
    </w:p>
    <w:p w14:paraId="2E683A04">
      <w:pPr>
        <w:rPr>
          <w:szCs w:val="24"/>
        </w:rPr>
      </w:pPr>
    </w:p>
    <w:p w14:paraId="0AE788AB">
      <w:pPr>
        <w:spacing w:before="360" w:after="240"/>
        <w:rPr>
          <w:b/>
          <w:szCs w:val="24"/>
        </w:rPr>
      </w:pPr>
      <w:r>
        <w:rPr>
          <w:rFonts w:hint="eastAsia"/>
          <w:b/>
          <w:szCs w:val="24"/>
        </w:rPr>
        <w:t>四、</w:t>
      </w:r>
      <w:r>
        <w:rPr>
          <w:b/>
          <w:szCs w:val="24"/>
        </w:rPr>
        <w:t>质量要求</w:t>
      </w:r>
    </w:p>
    <w:p w14:paraId="04E265BF">
      <w:pPr>
        <w:ind w:firstLine="480"/>
        <w:rPr>
          <w:szCs w:val="24"/>
        </w:rPr>
      </w:pPr>
      <w:r>
        <w:rPr>
          <w:szCs w:val="24"/>
        </w:rPr>
        <w:t>（1）所有更换配件均须为原厂正品，符合医用设备相关标准，严禁使用假冒伪劣或副厂配件；</w:t>
      </w:r>
    </w:p>
    <w:p w14:paraId="4AD91A96">
      <w:pPr>
        <w:ind w:firstLine="480"/>
        <w:rPr>
          <w:szCs w:val="24"/>
        </w:rPr>
      </w:pPr>
      <w:r>
        <w:rPr>
          <w:szCs w:val="24"/>
        </w:rPr>
        <w:t>（2）</w:t>
      </w:r>
      <w:r>
        <w:rPr>
          <w:rFonts w:hint="eastAsia"/>
          <w:szCs w:val="24"/>
          <w:lang w:eastAsia="zh-CN"/>
        </w:rPr>
        <w:t>设备材料</w:t>
      </w:r>
      <w:r>
        <w:rPr>
          <w:szCs w:val="24"/>
        </w:rPr>
        <w:t>应提供原厂质量证明文件、合格证及保修凭证；</w:t>
      </w:r>
    </w:p>
    <w:p w14:paraId="50CDB19B">
      <w:pPr>
        <w:ind w:firstLine="480"/>
        <w:rPr>
          <w:szCs w:val="24"/>
        </w:rPr>
      </w:pPr>
      <w:r>
        <w:rPr>
          <w:szCs w:val="24"/>
        </w:rPr>
        <w:t>（3）润滑油、冷却液等耗材应符合设备厂家指定规格和牌号，不得随意替代；</w:t>
      </w:r>
    </w:p>
    <w:p w14:paraId="2D9F2B19">
      <w:pPr>
        <w:ind w:firstLine="480"/>
        <w:rPr>
          <w:szCs w:val="24"/>
        </w:rPr>
      </w:pPr>
      <w:r>
        <w:rPr>
          <w:szCs w:val="24"/>
        </w:rPr>
        <w:t>（4）精密过滤器滤芯应满足初效、中效、高效三级过滤精度要求，确保压缩空气洁净度达到医用标准；</w:t>
      </w:r>
    </w:p>
    <w:p w14:paraId="7681028A">
      <w:pPr>
        <w:spacing w:before="360" w:after="240"/>
        <w:rPr>
          <w:szCs w:val="24"/>
        </w:rPr>
      </w:pPr>
      <w:r>
        <w:rPr>
          <w:rFonts w:hint="eastAsia"/>
          <w:b/>
          <w:szCs w:val="24"/>
          <w:lang w:eastAsia="zh-CN"/>
        </w:rPr>
        <w:t>五、</w:t>
      </w:r>
      <w:r>
        <w:rPr>
          <w:b/>
          <w:szCs w:val="24"/>
        </w:rPr>
        <w:t>服务要求</w:t>
      </w:r>
    </w:p>
    <w:p w14:paraId="70F4CDD2">
      <w:pPr>
        <w:spacing w:before="240" w:after="120"/>
        <w:rPr>
          <w:szCs w:val="24"/>
        </w:rPr>
      </w:pPr>
      <w:r>
        <w:rPr>
          <w:b/>
          <w:szCs w:val="24"/>
        </w:rPr>
        <w:t>1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人员要求</w:t>
      </w:r>
    </w:p>
    <w:p w14:paraId="186321C5">
      <w:pPr>
        <w:ind w:firstLine="480"/>
        <w:rPr>
          <w:szCs w:val="24"/>
        </w:rPr>
      </w:pPr>
      <w:r>
        <w:rPr>
          <w:szCs w:val="24"/>
        </w:rPr>
        <w:t>（1）成交供应商应指派具有相应资质</w:t>
      </w:r>
      <w:r>
        <w:rPr>
          <w:rFonts w:hint="eastAsia"/>
          <w:szCs w:val="24"/>
          <w:lang w:val="en-US" w:eastAsia="zh-CN"/>
        </w:rPr>
        <w:t>或具备特种设备安全管理和作业人员证</w:t>
      </w:r>
      <w:r>
        <w:rPr>
          <w:szCs w:val="24"/>
        </w:rPr>
        <w:t>的专业技术人员负责本项目维护保养工作</w:t>
      </w:r>
      <w:r>
        <w:rPr>
          <w:rFonts w:hint="eastAsia"/>
          <w:szCs w:val="24"/>
          <w:lang w:val="en-US" w:eastAsia="zh-CN"/>
        </w:rPr>
        <w:t>优先</w:t>
      </w:r>
      <w:r>
        <w:rPr>
          <w:rFonts w:hint="eastAsia"/>
          <w:szCs w:val="24"/>
          <w:lang w:eastAsia="zh-CN"/>
        </w:rPr>
        <w:t>，</w:t>
      </w:r>
      <w:r>
        <w:rPr>
          <w:szCs w:val="24"/>
        </w:rPr>
        <w:t>应熟悉医用气体系统安全操作规程；</w:t>
      </w:r>
    </w:p>
    <w:p w14:paraId="1F36C0E3">
      <w:pPr>
        <w:ind w:firstLine="480"/>
        <w:rPr>
          <w:szCs w:val="24"/>
        </w:rPr>
      </w:pPr>
      <w:r>
        <w:rPr>
          <w:szCs w:val="24"/>
        </w:rPr>
        <w:t>（2）维护人员进入医院作业应遵守医院各项规章制度，穿戴统一工作服及必要的劳动防护用品。</w:t>
      </w:r>
    </w:p>
    <w:p w14:paraId="2B09014F">
      <w:pPr>
        <w:spacing w:before="240" w:after="120"/>
        <w:rPr>
          <w:szCs w:val="24"/>
        </w:rPr>
      </w:pPr>
      <w:r>
        <w:rPr>
          <w:b/>
          <w:szCs w:val="24"/>
        </w:rPr>
        <w:t>2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服务流程要求</w:t>
      </w:r>
    </w:p>
    <w:p w14:paraId="4F6E3003">
      <w:pPr>
        <w:ind w:firstLine="480"/>
        <w:rPr>
          <w:szCs w:val="24"/>
        </w:rPr>
      </w:pPr>
      <w:r>
        <w:rPr>
          <w:szCs w:val="24"/>
        </w:rPr>
        <w:t>（1）维护保养作业前，应向采购单位提交作业方案及安全措施，经确认后方可实施；</w:t>
      </w:r>
    </w:p>
    <w:p w14:paraId="77DCB61A">
      <w:pPr>
        <w:ind w:firstLine="480"/>
        <w:rPr>
          <w:szCs w:val="24"/>
        </w:rPr>
      </w:pPr>
      <w:r>
        <w:rPr>
          <w:szCs w:val="24"/>
        </w:rPr>
        <w:t>（2）作业过程中应做好设备运行参数记录，包括压力、温度、电流、振动等关键指标；</w:t>
      </w:r>
    </w:p>
    <w:p w14:paraId="4445326A">
      <w:pPr>
        <w:ind w:firstLine="480"/>
        <w:rPr>
          <w:szCs w:val="24"/>
        </w:rPr>
      </w:pPr>
      <w:r>
        <w:rPr>
          <w:szCs w:val="24"/>
        </w:rPr>
        <w:t>（3）作业完成后应清理现场，恢复设备正常运行，并向采购单位提交书面维护保养报告；</w:t>
      </w:r>
    </w:p>
    <w:p w14:paraId="6CAD2CC5">
      <w:pPr>
        <w:ind w:firstLine="480"/>
        <w:rPr>
          <w:szCs w:val="24"/>
        </w:rPr>
      </w:pPr>
      <w:r>
        <w:rPr>
          <w:szCs w:val="24"/>
        </w:rPr>
        <w:t>（4）建立设备维护保养档案，详细记录每次维护内容、更换配件、故障处理、参数检测等信息，服务期满后完整移交采购单位。</w:t>
      </w:r>
    </w:p>
    <w:p w14:paraId="30DDAB30">
      <w:pPr>
        <w:spacing w:before="240" w:after="120"/>
        <w:rPr>
          <w:szCs w:val="24"/>
        </w:rPr>
      </w:pPr>
      <w:r>
        <w:rPr>
          <w:b/>
          <w:szCs w:val="24"/>
        </w:rPr>
        <w:t>3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安全保障要求</w:t>
      </w:r>
    </w:p>
    <w:p w14:paraId="7C3EE4FD">
      <w:pPr>
        <w:ind w:firstLine="480"/>
        <w:rPr>
          <w:szCs w:val="24"/>
        </w:rPr>
      </w:pPr>
      <w:r>
        <w:rPr>
          <w:szCs w:val="24"/>
        </w:rPr>
        <w:t>（1）成交供应商应严格遵守安全生产法律法规及医院安全管理制度，对维护保养作业过程中的安全负全部责任；</w:t>
      </w:r>
    </w:p>
    <w:p w14:paraId="187C7D8F">
      <w:pPr>
        <w:ind w:firstLine="480"/>
        <w:rPr>
          <w:szCs w:val="24"/>
        </w:rPr>
      </w:pPr>
      <w:r>
        <w:rPr>
          <w:szCs w:val="24"/>
        </w:rPr>
        <w:t>（2）维护保养作业不得影响医院正常医疗秩序，噪声大、有污染的作业应安排在非诊疗时段进行；</w:t>
      </w:r>
    </w:p>
    <w:p w14:paraId="698C374D">
      <w:pPr>
        <w:ind w:firstLine="480"/>
        <w:rPr>
          <w:szCs w:val="24"/>
        </w:rPr>
      </w:pPr>
      <w:r>
        <w:rPr>
          <w:szCs w:val="24"/>
        </w:rPr>
        <w:t>（</w:t>
      </w:r>
      <w:r>
        <w:rPr>
          <w:rFonts w:hint="eastAsia"/>
          <w:szCs w:val="24"/>
          <w:lang w:val="en-US" w:eastAsia="zh-CN"/>
        </w:rPr>
        <w:t>3</w:t>
      </w:r>
      <w:r>
        <w:rPr>
          <w:szCs w:val="24"/>
        </w:rPr>
        <w:t>）因成交供应商原因造成设备损坏、人员伤亡或其他损失的，由成交供应商承担全部赔偿责任。</w:t>
      </w:r>
    </w:p>
    <w:p w14:paraId="15C51158">
      <w:pPr>
        <w:spacing w:before="240" w:after="120"/>
        <w:rPr>
          <w:szCs w:val="24"/>
        </w:rPr>
      </w:pPr>
      <w:r>
        <w:rPr>
          <w:b/>
          <w:szCs w:val="24"/>
        </w:rPr>
        <w:t>4</w:t>
      </w:r>
      <w:r>
        <w:rPr>
          <w:rFonts w:hint="eastAsia"/>
          <w:b/>
          <w:szCs w:val="24"/>
          <w:lang w:eastAsia="zh-CN"/>
        </w:rPr>
        <w:t>、</w:t>
      </w:r>
      <w:r>
        <w:rPr>
          <w:b/>
          <w:szCs w:val="24"/>
        </w:rPr>
        <w:t>保障范围承诺</w:t>
      </w:r>
    </w:p>
    <w:p w14:paraId="546BE477">
      <w:pPr>
        <w:ind w:firstLine="480"/>
        <w:rPr>
          <w:szCs w:val="24"/>
        </w:rPr>
      </w:pPr>
      <w:r>
        <w:rPr>
          <w:szCs w:val="24"/>
        </w:rPr>
        <w:t>在合同服务期内，非人为操作失误、不可抗力因素造成的机组故障，均在维保保障范围内，由成交供应商免费修复或更换零件。因采购单位人为操作失误或不可抗力造成的设备损坏，成交供应商应积极协助修复，材料成本由采购单位承担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5D69"/>
    <w:rsid w:val="00034616"/>
    <w:rsid w:val="0006063C"/>
    <w:rsid w:val="000D3627"/>
    <w:rsid w:val="000F6E3A"/>
    <w:rsid w:val="001074C6"/>
    <w:rsid w:val="0015074B"/>
    <w:rsid w:val="001D6BD4"/>
    <w:rsid w:val="00217770"/>
    <w:rsid w:val="00284D5C"/>
    <w:rsid w:val="0029639D"/>
    <w:rsid w:val="00326F90"/>
    <w:rsid w:val="003C0D5A"/>
    <w:rsid w:val="00466A4C"/>
    <w:rsid w:val="005145E3"/>
    <w:rsid w:val="00591BD3"/>
    <w:rsid w:val="005E795B"/>
    <w:rsid w:val="0070262E"/>
    <w:rsid w:val="007F1598"/>
    <w:rsid w:val="008D0D3A"/>
    <w:rsid w:val="00A3462A"/>
    <w:rsid w:val="00A70EB8"/>
    <w:rsid w:val="00AA1D8D"/>
    <w:rsid w:val="00AC5133"/>
    <w:rsid w:val="00B47730"/>
    <w:rsid w:val="00B60BBB"/>
    <w:rsid w:val="00CB0664"/>
    <w:rsid w:val="00F45560"/>
    <w:rsid w:val="00F67B0E"/>
    <w:rsid w:val="00F93AD2"/>
    <w:rsid w:val="00FA753B"/>
    <w:rsid w:val="00FC693F"/>
    <w:rsid w:val="00FD0918"/>
    <w:rsid w:val="21D544E9"/>
    <w:rsid w:val="27C66D50"/>
    <w:rsid w:val="3D3171AB"/>
    <w:rsid w:val="3DC76F84"/>
    <w:rsid w:val="690C6806"/>
    <w:rsid w:val="6EA9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B60D79-2EEA-4B2A-AE37-531D2C8A8B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1699</Words>
  <Characters>1800</Characters>
  <Lines>13</Lines>
  <Paragraphs>3</Paragraphs>
  <TotalTime>22</TotalTime>
  <ScaleCrop>false</ScaleCrop>
  <LinksUpToDate>false</LinksUpToDate>
  <CharactersWithSpaces>1800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WPS_1466065834</cp:lastModifiedBy>
  <dcterms:modified xsi:type="dcterms:W3CDTF">2026-08-25T01:59:45Z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eyJoZGlkIjoiM2IzZjBkNmYxMWEzNTU0NWZmYjc3MTZjMzA1ZjI5NmQiLCJ1c2VySWQiOiIyMjE5NjY4MDIifQ==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0E235BC10A524A08A578916BE539EB3E_13</vt:lpwstr>
  </property>
</Properties>
</file>